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0CE18D" w14:textId="77777777" w:rsidR="008B3020" w:rsidRDefault="008B3020" w:rsidP="008B3020"/>
    <w:p w14:paraId="4035990B" w14:textId="6E261D78" w:rsidR="008B3020" w:rsidRDefault="008B3020" w:rsidP="00546A81">
      <w:pPr>
        <w:spacing w:line="240" w:lineRule="auto"/>
      </w:pPr>
      <w:r>
        <w:fldChar w:fldCharType="begin"/>
      </w:r>
      <w:r>
        <w:instrText xml:space="preserve"> TIME \@ "d. MMMM yyyy" </w:instrText>
      </w:r>
      <w:r>
        <w:fldChar w:fldCharType="separate"/>
      </w:r>
      <w:r w:rsidR="00137839">
        <w:rPr>
          <w:noProof/>
        </w:rPr>
        <w:t>19. März 2024</w:t>
      </w:r>
      <w:r>
        <w:fldChar w:fldCharType="end"/>
      </w:r>
    </w:p>
    <w:p w14:paraId="633D0506" w14:textId="77777777" w:rsidR="008B3020" w:rsidRDefault="008B3020" w:rsidP="00546A81">
      <w:pPr>
        <w:spacing w:line="240" w:lineRule="auto"/>
      </w:pPr>
    </w:p>
    <w:p w14:paraId="42CBE311" w14:textId="77777777" w:rsidR="004F4448" w:rsidRDefault="004F4448" w:rsidP="00546A81">
      <w:pPr>
        <w:pStyle w:val="berschrift1"/>
        <w:spacing w:line="240" w:lineRule="auto"/>
      </w:pPr>
    </w:p>
    <w:p w14:paraId="36F6A2B4" w14:textId="2EF331D7" w:rsidR="008B3020" w:rsidRDefault="008B3020" w:rsidP="00546A81">
      <w:pPr>
        <w:pStyle w:val="berschrift1"/>
        <w:spacing w:line="240" w:lineRule="auto"/>
      </w:pPr>
      <w:r>
        <w:t>Empfehlungsschreiben</w:t>
      </w:r>
    </w:p>
    <w:p w14:paraId="7B21B8FE" w14:textId="796EF1EA" w:rsidR="008B3020" w:rsidRDefault="008B3020" w:rsidP="00546A81">
      <w:pPr>
        <w:spacing w:line="240" w:lineRule="auto"/>
      </w:pPr>
    </w:p>
    <w:p w14:paraId="3043882F" w14:textId="77777777" w:rsidR="00546A81" w:rsidRDefault="00546A81" w:rsidP="00546A81">
      <w:pPr>
        <w:spacing w:line="240" w:lineRule="auto"/>
      </w:pPr>
    </w:p>
    <w:p w14:paraId="2599B8D1" w14:textId="155BABDC" w:rsidR="003565C9" w:rsidRPr="004F4448" w:rsidRDefault="008B3020" w:rsidP="00546A81">
      <w:pPr>
        <w:spacing w:line="240" w:lineRule="auto"/>
      </w:pPr>
      <w:r w:rsidRPr="004F4448">
        <w:rPr>
          <w:b/>
        </w:rPr>
        <w:t>Anleitung</w:t>
      </w:r>
      <w:r w:rsidRPr="004F4448">
        <w:t xml:space="preserve">: Dieses Empfehlungsschreiben bildet eine wichtige Entscheidungsgrundlage für den Stiftungsrat der Stipendienstiftung Reiser-Siemssen/Selve-Gerdtzen. Wir bitten Sie deshalb, sich </w:t>
      </w:r>
      <w:r w:rsidR="004E76E6">
        <w:br/>
      </w:r>
      <w:r w:rsidRPr="004F4448">
        <w:t xml:space="preserve">kurz Zeit zu nehmen, um die Studienleistungen </w:t>
      </w:r>
      <w:r w:rsidR="007E2501" w:rsidRPr="006B4A15">
        <w:t xml:space="preserve">Ihres Studenten/Ihrer Studentin </w:t>
      </w:r>
      <w:r w:rsidR="00F47833" w:rsidRPr="004F4448">
        <w:t xml:space="preserve">in </w:t>
      </w:r>
      <w:r w:rsidR="0031700F" w:rsidRPr="004F4448">
        <w:t xml:space="preserve">rund 8 Zeilen </w:t>
      </w:r>
      <w:r w:rsidRPr="004F4448">
        <w:t xml:space="preserve">zu beurteilen. </w:t>
      </w:r>
    </w:p>
    <w:p w14:paraId="1B9E6055" w14:textId="77777777" w:rsidR="003565C9" w:rsidRPr="006A61B7" w:rsidRDefault="003565C9" w:rsidP="00546A81">
      <w:pPr>
        <w:spacing w:line="240" w:lineRule="auto"/>
        <w:rPr>
          <w:sz w:val="10"/>
          <w:szCs w:val="10"/>
        </w:rPr>
      </w:pPr>
    </w:p>
    <w:p w14:paraId="1A28E74A" w14:textId="77777777" w:rsidR="00546A81" w:rsidRDefault="008B3020" w:rsidP="00546A81">
      <w:pPr>
        <w:spacing w:line="240" w:lineRule="auto"/>
      </w:pPr>
      <w:r w:rsidRPr="004F4448">
        <w:t xml:space="preserve">Bitte geben Sie zusätzlich eine Kurzbewertung innerhalb der untenstehenden Skala ab. </w:t>
      </w:r>
    </w:p>
    <w:p w14:paraId="5B376D41" w14:textId="1C2076A1" w:rsidR="001E71FA" w:rsidRPr="004F4448" w:rsidRDefault="008B3020" w:rsidP="00546A81">
      <w:pPr>
        <w:spacing w:line="240" w:lineRule="auto"/>
        <w:sectPr w:rsidR="001E71FA" w:rsidRPr="004F4448" w:rsidSect="00EC4BF5">
          <w:headerReference w:type="default" r:id="rId6"/>
          <w:footerReference w:type="default" r:id="rId7"/>
          <w:headerReference w:type="first" r:id="rId8"/>
          <w:footerReference w:type="first" r:id="rId9"/>
          <w:pgSz w:w="11906" w:h="16838" w:code="9"/>
          <w:pgMar w:top="2744" w:right="907" w:bottom="1418" w:left="1985" w:header="522" w:footer="811" w:gutter="0"/>
          <w:cols w:space="708"/>
          <w:titlePg/>
          <w:docGrid w:linePitch="360"/>
        </w:sectPr>
      </w:pPr>
      <w:r w:rsidRPr="004F4448">
        <w:t xml:space="preserve">Bitte </w:t>
      </w:r>
      <w:r w:rsidR="0031700F" w:rsidRPr="004F4448">
        <w:t xml:space="preserve">senden Sie das ausgefüllte Formular </w:t>
      </w:r>
      <w:r w:rsidR="006B4A15" w:rsidRPr="004F4448">
        <w:t>bis spätestens 15. Aug</w:t>
      </w:r>
      <w:r w:rsidR="007E2501">
        <w:t>.</w:t>
      </w:r>
      <w:r w:rsidR="006B4A15" w:rsidRPr="004F4448">
        <w:t xml:space="preserve"> (HS) bzw. 1. Feb</w:t>
      </w:r>
      <w:r w:rsidR="003565C9" w:rsidRPr="004F4448">
        <w:t>r</w:t>
      </w:r>
      <w:r w:rsidR="007E2501">
        <w:t>.</w:t>
      </w:r>
      <w:r w:rsidR="006B4A15" w:rsidRPr="004F4448">
        <w:t xml:space="preserve"> (FS) </w:t>
      </w:r>
      <w:r w:rsidRPr="004F4448">
        <w:t xml:space="preserve">per Post an die </w:t>
      </w:r>
      <w:r w:rsidR="006B4A15" w:rsidRPr="004F4448">
        <w:t xml:space="preserve">obenstehende </w:t>
      </w:r>
      <w:r w:rsidRPr="004F4448">
        <w:t xml:space="preserve">Adresse. </w:t>
      </w:r>
      <w:r w:rsidR="007E2501" w:rsidRPr="006B4A15">
        <w:rPr>
          <w:b/>
        </w:rPr>
        <w:t xml:space="preserve">Es können nur Empfehlungsschreiben von </w:t>
      </w:r>
      <w:r w:rsidR="007E2501">
        <w:rPr>
          <w:b/>
        </w:rPr>
        <w:t>Professoren/-innen und Privatdozenten/-innen</w:t>
      </w:r>
      <w:r w:rsidR="007E2501" w:rsidRPr="006B4A15">
        <w:rPr>
          <w:b/>
        </w:rPr>
        <w:t xml:space="preserve"> </w:t>
      </w:r>
      <w:r w:rsidR="007E2501">
        <w:rPr>
          <w:b/>
        </w:rPr>
        <w:t>berücksichtigt werden</w:t>
      </w:r>
      <w:r w:rsidR="007E2501" w:rsidRPr="006B4A15">
        <w:t>.</w:t>
      </w:r>
    </w:p>
    <w:p w14:paraId="786739F7" w14:textId="3E5E50F9" w:rsidR="001E71FA" w:rsidRDefault="001E71FA" w:rsidP="008B3020"/>
    <w:p w14:paraId="2A756656" w14:textId="776596C5" w:rsidR="008B3020" w:rsidRDefault="008B3020" w:rsidP="00AD339D">
      <w:pPr>
        <w:tabs>
          <w:tab w:val="left" w:pos="1701"/>
        </w:tabs>
      </w:pPr>
      <w:r w:rsidRPr="00AD339D">
        <w:rPr>
          <w:b/>
          <w:bCs/>
        </w:rPr>
        <w:t>Beurteilung von</w:t>
      </w:r>
      <w:r w:rsidR="0069008F" w:rsidRPr="00AD339D">
        <w:rPr>
          <w:b/>
          <w:bCs/>
        </w:rPr>
        <w:t>:</w:t>
      </w:r>
      <w:r>
        <w:t xml:space="preserve"> </w:t>
      </w:r>
      <w:r w:rsidR="003565C9">
        <w:t>……………………………… ………………………………</w:t>
      </w:r>
      <w:r w:rsidR="00AD339D">
        <w:t xml:space="preserve"> </w:t>
      </w:r>
      <w:r w:rsidR="003565C9" w:rsidRPr="008719C0">
        <w:t>(</w:t>
      </w:r>
      <w:r w:rsidRPr="008719C0">
        <w:t>Vorname/Nachname)</w:t>
      </w:r>
    </w:p>
    <w:p w14:paraId="0F7020DF" w14:textId="77777777" w:rsidR="003565C9" w:rsidRDefault="003565C9" w:rsidP="003565C9">
      <w:pPr>
        <w:tabs>
          <w:tab w:val="left" w:pos="1560"/>
        </w:tabs>
      </w:pPr>
    </w:p>
    <w:p w14:paraId="74E3C768" w14:textId="7FBF3AF4" w:rsidR="008B3020" w:rsidRPr="00C250F8" w:rsidRDefault="008B3020" w:rsidP="00C250F8">
      <w:pPr>
        <w:tabs>
          <w:tab w:val="left" w:pos="1701"/>
        </w:tabs>
        <w:rPr>
          <w:b/>
          <w:bCs/>
        </w:rPr>
      </w:pPr>
      <w:r w:rsidRPr="00AD339D">
        <w:rPr>
          <w:b/>
          <w:bCs/>
        </w:rPr>
        <w:t>Semester</w:t>
      </w:r>
      <w:r w:rsidR="0069008F" w:rsidRPr="00AD339D">
        <w:rPr>
          <w:b/>
          <w:bCs/>
        </w:rPr>
        <w:t>:</w:t>
      </w:r>
      <w:r w:rsidR="00C250F8" w:rsidRPr="00C250F8">
        <w:rPr>
          <w:b/>
          <w:bCs/>
        </w:rPr>
        <w:tab/>
      </w:r>
      <w:r w:rsidR="003565C9" w:rsidRPr="00C250F8">
        <w:rPr>
          <w:b/>
          <w:bCs/>
        </w:rPr>
        <w:t>…………………….</w:t>
      </w:r>
      <w:r w:rsidR="0031700F" w:rsidRPr="00C250F8">
        <w:rPr>
          <w:b/>
          <w:bCs/>
        </w:rPr>
        <w:t xml:space="preserve"> </w:t>
      </w:r>
      <w:r w:rsidRPr="00C250F8">
        <w:t>(Beurteilungsperiode)</w:t>
      </w:r>
    </w:p>
    <w:p w14:paraId="6165DCA3" w14:textId="77777777" w:rsidR="008B3020" w:rsidRDefault="008B3020" w:rsidP="008B3020">
      <w:pPr>
        <w:pStyle w:val="berschrift2"/>
      </w:pPr>
    </w:p>
    <w:p w14:paraId="1BCE3CCC" w14:textId="4394E0B2" w:rsidR="008B3020" w:rsidRPr="0081136C" w:rsidRDefault="008B3020" w:rsidP="008B3020">
      <w:pPr>
        <w:pStyle w:val="berschrift2"/>
        <w:rPr>
          <w:b w:val="0"/>
          <w:i/>
        </w:rPr>
      </w:pPr>
      <w:r>
        <w:t xml:space="preserve">Beurteilung </w:t>
      </w:r>
      <w:r w:rsidR="0081136C" w:rsidRPr="004F4448">
        <w:rPr>
          <w:b w:val="0"/>
          <w:iCs/>
        </w:rPr>
        <w:t xml:space="preserve">(max. </w:t>
      </w:r>
      <w:r w:rsidR="0031700F" w:rsidRPr="004F4448">
        <w:rPr>
          <w:b w:val="0"/>
          <w:iCs/>
        </w:rPr>
        <w:t>8 Zeilen</w:t>
      </w:r>
      <w:r w:rsidR="0081136C" w:rsidRPr="004F4448">
        <w:rPr>
          <w:b w:val="0"/>
          <w:iCs/>
        </w:rPr>
        <w:t>)</w:t>
      </w:r>
    </w:p>
    <w:tbl>
      <w:tblPr>
        <w:tblStyle w:val="Tabellenrast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8936"/>
      </w:tblGrid>
      <w:tr w:rsidR="008B3020" w14:paraId="390FB861" w14:textId="77777777" w:rsidTr="00546A81">
        <w:trPr>
          <w:trHeight w:val="570"/>
        </w:trPr>
        <w:tc>
          <w:tcPr>
            <w:tcW w:w="8936" w:type="dxa"/>
            <w:tcBorders>
              <w:top w:val="single" w:sz="2" w:space="0" w:color="auto"/>
              <w:right w:val="single" w:sz="2" w:space="0" w:color="auto"/>
            </w:tcBorders>
          </w:tcPr>
          <w:p w14:paraId="6261E53B" w14:textId="6F0BA8EC" w:rsidR="008B3020" w:rsidRDefault="008B3020" w:rsidP="003B0500">
            <w:pPr>
              <w:tabs>
                <w:tab w:val="left" w:pos="987"/>
              </w:tabs>
            </w:pPr>
          </w:p>
          <w:p w14:paraId="6587FF23" w14:textId="0A5A3561" w:rsidR="001E71FA" w:rsidRDefault="001E71FA" w:rsidP="001E71FA">
            <w:pPr>
              <w:tabs>
                <w:tab w:val="left" w:pos="920"/>
              </w:tabs>
            </w:pPr>
          </w:p>
          <w:p w14:paraId="60A3FD18" w14:textId="45493280" w:rsidR="008B3020" w:rsidRDefault="008B3020" w:rsidP="008B3020"/>
          <w:p w14:paraId="242327DA" w14:textId="77777777" w:rsidR="006A61B7" w:rsidRDefault="006A61B7" w:rsidP="008B3020"/>
          <w:p w14:paraId="0E317ACE" w14:textId="77777777" w:rsidR="008B3020" w:rsidRDefault="008B3020" w:rsidP="008B3020"/>
          <w:p w14:paraId="1B40F8B2" w14:textId="2B0E08C2" w:rsidR="008B3020" w:rsidRDefault="008B3020" w:rsidP="008B3020"/>
          <w:p w14:paraId="5472B1C6" w14:textId="77777777" w:rsidR="00546A81" w:rsidRDefault="00546A81" w:rsidP="008B3020"/>
          <w:p w14:paraId="26917F8F" w14:textId="77777777" w:rsidR="008B3020" w:rsidRDefault="008B3020" w:rsidP="008B3020"/>
          <w:p w14:paraId="36D761F3" w14:textId="77777777" w:rsidR="008B3020" w:rsidRDefault="008B3020" w:rsidP="008B3020"/>
          <w:p w14:paraId="7FD56850" w14:textId="77777777" w:rsidR="008B3020" w:rsidRDefault="008B3020" w:rsidP="008B3020"/>
        </w:tc>
      </w:tr>
    </w:tbl>
    <w:p w14:paraId="32495DF1" w14:textId="77777777" w:rsidR="008B3020" w:rsidRDefault="008B3020" w:rsidP="008B3020"/>
    <w:p w14:paraId="43A5BCF1" w14:textId="0A35F869" w:rsidR="008B3020" w:rsidRDefault="008B3020" w:rsidP="008B3020">
      <w:r>
        <w:t>(Skala von 1</w:t>
      </w:r>
      <w:r w:rsidR="0069008F">
        <w:t xml:space="preserve"> </w:t>
      </w:r>
      <w:r>
        <w:t>= ungenügend bis 10</w:t>
      </w:r>
      <w:r w:rsidR="0069008F">
        <w:t xml:space="preserve"> </w:t>
      </w:r>
      <w:r w:rsidR="0031700F">
        <w:t>=</w:t>
      </w:r>
      <w:r>
        <w:t xml:space="preserve"> herausragend)</w:t>
      </w:r>
    </w:p>
    <w:p w14:paraId="563DB33B" w14:textId="1811C576" w:rsidR="0069008F" w:rsidRDefault="0069008F" w:rsidP="00546A81">
      <w:pPr>
        <w:spacing w:line="240" w:lineRule="auto"/>
      </w:pPr>
    </w:p>
    <w:p w14:paraId="7CD11056" w14:textId="6B5BFAB9" w:rsidR="0069008F" w:rsidRDefault="0069008F" w:rsidP="005E2B7C">
      <w:r w:rsidRPr="008B3020">
        <w:rPr>
          <w:rFonts w:ascii="Menlo Bold" w:eastAsia="MS Gothic" w:hAnsi="Menlo Bold" w:cs="Menlo Bold"/>
          <w:color w:val="000000"/>
          <w:sz w:val="40"/>
          <w:szCs w:val="40"/>
        </w:rPr>
        <w:t>☐</w:t>
      </w:r>
      <w:r>
        <w:rPr>
          <w:rFonts w:ascii="Menlo Bold" w:eastAsia="MS Gothic" w:hAnsi="Menlo Bold" w:cs="Menlo Bold"/>
          <w:color w:val="000000"/>
          <w:sz w:val="40"/>
          <w:szCs w:val="40"/>
        </w:rPr>
        <w:tab/>
      </w:r>
      <w:r w:rsidRPr="008B3020">
        <w:rPr>
          <w:rFonts w:ascii="Menlo Bold" w:eastAsia="MS Gothic" w:hAnsi="Menlo Bold" w:cs="Menlo Bold"/>
          <w:color w:val="000000"/>
          <w:sz w:val="40"/>
          <w:szCs w:val="40"/>
        </w:rPr>
        <w:t>☐</w:t>
      </w:r>
      <w:r>
        <w:rPr>
          <w:rFonts w:ascii="Menlo Bold" w:eastAsia="MS Gothic" w:hAnsi="Menlo Bold" w:cs="Menlo Bold"/>
          <w:color w:val="000000"/>
          <w:sz w:val="40"/>
          <w:szCs w:val="40"/>
        </w:rPr>
        <w:tab/>
      </w:r>
      <w:r w:rsidRPr="008B3020">
        <w:rPr>
          <w:rFonts w:ascii="Menlo Bold" w:eastAsia="MS Gothic" w:hAnsi="Menlo Bold" w:cs="Menlo Bold"/>
          <w:color w:val="000000"/>
          <w:sz w:val="40"/>
          <w:szCs w:val="40"/>
        </w:rPr>
        <w:t>☐</w:t>
      </w:r>
      <w:r>
        <w:rPr>
          <w:rFonts w:ascii="Menlo Bold" w:eastAsia="MS Gothic" w:hAnsi="Menlo Bold" w:cs="Menlo Bold"/>
          <w:color w:val="000000"/>
          <w:sz w:val="40"/>
          <w:szCs w:val="40"/>
        </w:rPr>
        <w:tab/>
      </w:r>
      <w:r w:rsidRPr="008B3020">
        <w:rPr>
          <w:rFonts w:ascii="Menlo Bold" w:eastAsia="MS Gothic" w:hAnsi="Menlo Bold" w:cs="Menlo Bold"/>
          <w:color w:val="000000"/>
          <w:sz w:val="40"/>
          <w:szCs w:val="40"/>
        </w:rPr>
        <w:t>☐</w:t>
      </w:r>
      <w:r>
        <w:rPr>
          <w:rFonts w:ascii="Menlo Bold" w:eastAsia="MS Gothic" w:hAnsi="Menlo Bold" w:cs="Menlo Bold"/>
          <w:color w:val="000000"/>
          <w:sz w:val="40"/>
          <w:szCs w:val="40"/>
        </w:rPr>
        <w:tab/>
      </w:r>
      <w:r w:rsidRPr="008B3020">
        <w:rPr>
          <w:rFonts w:ascii="Menlo Bold" w:eastAsia="MS Gothic" w:hAnsi="Menlo Bold" w:cs="Menlo Bold"/>
          <w:color w:val="000000"/>
          <w:sz w:val="40"/>
          <w:szCs w:val="40"/>
        </w:rPr>
        <w:t>☐</w:t>
      </w:r>
      <w:r>
        <w:rPr>
          <w:rFonts w:ascii="Menlo Bold" w:eastAsia="MS Gothic" w:hAnsi="Menlo Bold" w:cs="Menlo Bold"/>
          <w:color w:val="000000"/>
          <w:sz w:val="40"/>
          <w:szCs w:val="40"/>
        </w:rPr>
        <w:tab/>
      </w:r>
      <w:r w:rsidRPr="008B3020">
        <w:rPr>
          <w:rFonts w:ascii="Menlo Bold" w:eastAsia="MS Gothic" w:hAnsi="Menlo Bold" w:cs="Menlo Bold"/>
          <w:color w:val="000000"/>
          <w:sz w:val="40"/>
          <w:szCs w:val="40"/>
        </w:rPr>
        <w:t>☐</w:t>
      </w:r>
      <w:r>
        <w:rPr>
          <w:rFonts w:ascii="Menlo Bold" w:eastAsia="MS Gothic" w:hAnsi="Menlo Bold" w:cs="Menlo Bold"/>
          <w:color w:val="000000"/>
          <w:sz w:val="40"/>
          <w:szCs w:val="40"/>
        </w:rPr>
        <w:tab/>
      </w:r>
      <w:r w:rsidRPr="008B3020">
        <w:rPr>
          <w:rFonts w:ascii="Menlo Bold" w:eastAsia="MS Gothic" w:hAnsi="Menlo Bold" w:cs="Menlo Bold"/>
          <w:color w:val="000000"/>
          <w:sz w:val="40"/>
          <w:szCs w:val="40"/>
        </w:rPr>
        <w:t>☐</w:t>
      </w:r>
      <w:r>
        <w:rPr>
          <w:rFonts w:ascii="Menlo Bold" w:eastAsia="MS Gothic" w:hAnsi="Menlo Bold" w:cs="Menlo Bold"/>
          <w:color w:val="000000"/>
          <w:sz w:val="40"/>
          <w:szCs w:val="40"/>
        </w:rPr>
        <w:tab/>
      </w:r>
      <w:r w:rsidRPr="008B3020">
        <w:rPr>
          <w:rFonts w:ascii="Menlo Bold" w:eastAsia="MS Gothic" w:hAnsi="Menlo Bold" w:cs="Menlo Bold"/>
          <w:color w:val="000000"/>
          <w:sz w:val="40"/>
          <w:szCs w:val="40"/>
        </w:rPr>
        <w:t>☐</w:t>
      </w:r>
      <w:r>
        <w:rPr>
          <w:rFonts w:ascii="Menlo Bold" w:eastAsia="MS Gothic" w:hAnsi="Menlo Bold" w:cs="Menlo Bold"/>
          <w:color w:val="000000"/>
          <w:sz w:val="40"/>
          <w:szCs w:val="40"/>
        </w:rPr>
        <w:tab/>
      </w:r>
      <w:r w:rsidRPr="008B3020">
        <w:rPr>
          <w:rFonts w:ascii="Menlo Bold" w:eastAsia="MS Gothic" w:hAnsi="Menlo Bold" w:cs="Menlo Bold"/>
          <w:color w:val="000000"/>
          <w:sz w:val="40"/>
          <w:szCs w:val="40"/>
        </w:rPr>
        <w:t>☐</w:t>
      </w:r>
      <w:r>
        <w:rPr>
          <w:rFonts w:ascii="Menlo Bold" w:eastAsia="MS Gothic" w:hAnsi="Menlo Bold" w:cs="Menlo Bold"/>
          <w:color w:val="000000"/>
          <w:sz w:val="40"/>
          <w:szCs w:val="40"/>
        </w:rPr>
        <w:tab/>
      </w:r>
      <w:r w:rsidRPr="008B3020">
        <w:rPr>
          <w:rFonts w:ascii="Menlo Bold" w:eastAsia="MS Gothic" w:hAnsi="Menlo Bold" w:cs="Menlo Bold"/>
          <w:color w:val="000000"/>
          <w:sz w:val="40"/>
          <w:szCs w:val="40"/>
        </w:rPr>
        <w:t>☐</w:t>
      </w:r>
    </w:p>
    <w:p w14:paraId="5CB63BA0" w14:textId="164E16C5" w:rsidR="008B3020" w:rsidRPr="004E76E6" w:rsidRDefault="008B3020" w:rsidP="005E2B7C">
      <w:r w:rsidRPr="004E76E6">
        <w:t>1</w:t>
      </w:r>
      <w:r w:rsidRPr="004E76E6">
        <w:tab/>
        <w:t>2</w:t>
      </w:r>
      <w:r w:rsidRPr="004E76E6">
        <w:tab/>
        <w:t>3</w:t>
      </w:r>
      <w:r w:rsidRPr="004E76E6">
        <w:tab/>
        <w:t>4</w:t>
      </w:r>
      <w:r w:rsidRPr="004E76E6">
        <w:tab/>
        <w:t>5</w:t>
      </w:r>
      <w:r w:rsidRPr="004E76E6">
        <w:tab/>
        <w:t>6</w:t>
      </w:r>
      <w:r w:rsidRPr="004E76E6">
        <w:tab/>
        <w:t>7</w:t>
      </w:r>
      <w:r w:rsidRPr="004E76E6">
        <w:tab/>
        <w:t>8</w:t>
      </w:r>
      <w:r w:rsidRPr="004E76E6">
        <w:tab/>
        <w:t>9</w:t>
      </w:r>
      <w:r w:rsidRPr="004E76E6">
        <w:tab/>
        <w:t>10</w:t>
      </w:r>
    </w:p>
    <w:p w14:paraId="4CCC3731" w14:textId="516E3269" w:rsidR="002D36C5" w:rsidRPr="002D36C5" w:rsidRDefault="002D36C5" w:rsidP="002D36C5">
      <w:pPr>
        <w:spacing w:line="240" w:lineRule="auto"/>
      </w:pPr>
    </w:p>
    <w:p w14:paraId="0B90B74C" w14:textId="77777777" w:rsidR="002D36C5" w:rsidRPr="006A61B7" w:rsidRDefault="002D36C5" w:rsidP="002D36C5">
      <w:pPr>
        <w:spacing w:line="240" w:lineRule="auto"/>
        <w:rPr>
          <w:sz w:val="10"/>
          <w:szCs w:val="10"/>
        </w:rPr>
      </w:pPr>
    </w:p>
    <w:p w14:paraId="561A5ED6" w14:textId="05B58046" w:rsidR="008B3020" w:rsidRPr="0081136C" w:rsidRDefault="0031700F" w:rsidP="008B3020">
      <w:pPr>
        <w:tabs>
          <w:tab w:val="left" w:pos="5245"/>
        </w:tabs>
      </w:pPr>
      <w:r>
        <w:t>Vorname und Name des/der Dozierenden</w:t>
      </w:r>
      <w:r w:rsidR="008B3020" w:rsidRPr="0081136C">
        <w:t>:</w:t>
      </w:r>
      <w:r w:rsidR="008B3020" w:rsidRPr="0081136C">
        <w:tab/>
        <w:t>Datum und Stempel des Instituts:</w:t>
      </w:r>
    </w:p>
    <w:p w14:paraId="4CB51F4B" w14:textId="584FA046" w:rsidR="0081136C" w:rsidRDefault="0081136C" w:rsidP="008B3020"/>
    <w:p w14:paraId="01C474A6" w14:textId="77777777" w:rsidR="0069008F" w:rsidRPr="0081136C" w:rsidRDefault="0069008F" w:rsidP="008B3020"/>
    <w:p w14:paraId="5B7E5B22" w14:textId="598476A8" w:rsidR="008B3020" w:rsidRPr="0081136C" w:rsidRDefault="0069008F" w:rsidP="008B3020">
      <w:pPr>
        <w:tabs>
          <w:tab w:val="left" w:pos="5245"/>
        </w:tabs>
      </w:pPr>
      <w:r>
        <w:t>……………………………………………….</w:t>
      </w:r>
    </w:p>
    <w:p w14:paraId="197B0DDB" w14:textId="77777777" w:rsidR="008B3020" w:rsidRPr="0081136C" w:rsidRDefault="008B3020" w:rsidP="008B3020"/>
    <w:p w14:paraId="20CF509E" w14:textId="5F3080C7" w:rsidR="008B3020" w:rsidRPr="0081136C" w:rsidRDefault="0031700F" w:rsidP="008B3020">
      <w:r>
        <w:t>Unterschrift</w:t>
      </w:r>
      <w:r w:rsidR="008B3020" w:rsidRPr="0081136C">
        <w:t>:</w:t>
      </w:r>
    </w:p>
    <w:p w14:paraId="4C5490DE" w14:textId="68BBC843" w:rsidR="008B3020" w:rsidRDefault="008B3020" w:rsidP="008B3020"/>
    <w:p w14:paraId="06FEA8E2" w14:textId="77777777" w:rsidR="0069008F" w:rsidRPr="0081136C" w:rsidRDefault="0069008F" w:rsidP="008B3020"/>
    <w:p w14:paraId="63467BD3" w14:textId="54E4604F" w:rsidR="008B3020" w:rsidRPr="0081136C" w:rsidRDefault="0069008F" w:rsidP="0069008F">
      <w:r>
        <w:t>……………………………………………….</w:t>
      </w:r>
    </w:p>
    <w:sectPr w:rsidR="008B3020" w:rsidRPr="0081136C" w:rsidSect="00EC4BF5">
      <w:type w:val="continuous"/>
      <w:pgSz w:w="11906" w:h="16838" w:code="9"/>
      <w:pgMar w:top="2744" w:right="907" w:bottom="1418" w:left="1985" w:header="522" w:footer="811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6F0577" w14:textId="77777777" w:rsidR="00EC4BF5" w:rsidRDefault="00EC4BF5">
      <w:r>
        <w:separator/>
      </w:r>
    </w:p>
  </w:endnote>
  <w:endnote w:type="continuationSeparator" w:id="0">
    <w:p w14:paraId="126988ED" w14:textId="77777777" w:rsidR="00EC4BF5" w:rsidRDefault="00EC4B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enlo Bold">
    <w:altName w:val="Menlo"/>
    <w:panose1 w:val="020B0709030604020204"/>
    <w:charset w:val="00"/>
    <w:family w:val="modern"/>
    <w:pitch w:val="fixed"/>
    <w:sig w:usb0="E60022FF" w:usb1="D000F1FB" w:usb2="00000028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ED4CE4" w14:textId="77777777" w:rsidR="008B3020" w:rsidRDefault="008B3020" w:rsidP="008B3020">
    <w:pPr>
      <w:pStyle w:val="Fuzeile"/>
    </w:pPr>
    <w:r>
      <w:t xml:space="preserve">Seite </w:t>
    </w:r>
    <w:r>
      <w:fldChar w:fldCharType="begin"/>
    </w:r>
    <w:r>
      <w:instrText xml:space="preserve"> PAGE  </w:instrText>
    </w:r>
    <w:r>
      <w:fldChar w:fldCharType="separate"/>
    </w:r>
    <w:r w:rsidR="005457D6">
      <w:rPr>
        <w:noProof/>
      </w:rPr>
      <w:t>2</w:t>
    </w:r>
    <w:r>
      <w:fldChar w:fldCharType="end"/>
    </w:r>
    <w:r>
      <w:t>/</w:t>
    </w:r>
    <w:r w:rsidR="00647B4E">
      <w:fldChar w:fldCharType="begin"/>
    </w:r>
    <w:r w:rsidR="00647B4E">
      <w:instrText xml:space="preserve"> NUMPAGES  </w:instrText>
    </w:r>
    <w:r w:rsidR="00647B4E">
      <w:fldChar w:fldCharType="separate"/>
    </w:r>
    <w:r w:rsidR="005457D6">
      <w:rPr>
        <w:noProof/>
      </w:rPr>
      <w:t>2</w:t>
    </w:r>
    <w:r w:rsidR="00647B4E"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EF5D06" w14:textId="61A9C183" w:rsidR="008B3020" w:rsidRDefault="008B3020" w:rsidP="00C27BC5">
    <w:pPr>
      <w:pStyle w:val="Fuzeile"/>
      <w:tabs>
        <w:tab w:val="left" w:pos="3686"/>
      </w:tabs>
    </w:pPr>
    <w:r>
      <w:t xml:space="preserve">Seite </w:t>
    </w:r>
    <w:r>
      <w:fldChar w:fldCharType="begin"/>
    </w:r>
    <w:r>
      <w:instrText xml:space="preserve"> PAGE  </w:instrText>
    </w:r>
    <w:r>
      <w:fldChar w:fldCharType="separate"/>
    </w:r>
    <w:r w:rsidR="007451AD">
      <w:rPr>
        <w:noProof/>
      </w:rPr>
      <w:t>1</w:t>
    </w:r>
    <w:r>
      <w:fldChar w:fldCharType="end"/>
    </w:r>
    <w:r>
      <w:t>/</w:t>
    </w:r>
    <w:r w:rsidR="00647B4E">
      <w:fldChar w:fldCharType="begin"/>
    </w:r>
    <w:r w:rsidR="00647B4E">
      <w:instrText xml:space="preserve"> NUMPAGES  </w:instrText>
    </w:r>
    <w:r w:rsidR="00647B4E">
      <w:fldChar w:fldCharType="separate"/>
    </w:r>
    <w:r w:rsidR="007451AD">
      <w:rPr>
        <w:noProof/>
      </w:rPr>
      <w:t>1</w:t>
    </w:r>
    <w:r w:rsidR="00647B4E">
      <w:rPr>
        <w:noProof/>
      </w:rPr>
      <w:fldChar w:fldCharType="end"/>
    </w:r>
    <w:r w:rsidR="005E5EE8">
      <w:rPr>
        <w:noProof/>
      </w:rPr>
      <w:tab/>
      <w:t>Empfehlung</w:t>
    </w:r>
    <w:r w:rsidR="00D67631">
      <w:rPr>
        <w:noProof/>
      </w:rPr>
      <w:t>sschreiben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059050" w14:textId="77777777" w:rsidR="00EC4BF5" w:rsidRDefault="00EC4BF5">
      <w:r>
        <w:separator/>
      </w:r>
    </w:p>
  </w:footnote>
  <w:footnote w:type="continuationSeparator" w:id="0">
    <w:p w14:paraId="4CD87269" w14:textId="77777777" w:rsidR="00EC4BF5" w:rsidRDefault="00EC4B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0FAC55" w14:textId="77777777" w:rsidR="008B3020" w:rsidRDefault="006B4A15" w:rsidP="008B3020">
    <w:pPr>
      <w:pStyle w:val="Kopfzeile"/>
    </w:pPr>
    <w:r>
      <w:rPr>
        <w:noProof/>
        <w:lang w:val="de-DE" w:eastAsia="de-DE"/>
      </w:rPr>
      <w:drawing>
        <wp:anchor distT="0" distB="0" distL="114300" distR="114300" simplePos="0" relativeHeight="251659264" behindDoc="0" locked="1" layoutInCell="1" allowOverlap="1" wp14:anchorId="28662D95" wp14:editId="72EF6420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1868170" cy="684530"/>
          <wp:effectExtent l="0" t="0" r="11430" b="1270"/>
          <wp:wrapNone/>
          <wp:docPr id="1" name="Bild 14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4" descr="uzh_logo_d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de-DE" w:eastAsia="de-DE"/>
      </w:rPr>
      <mc:AlternateContent>
        <mc:Choice Requires="wps">
          <w:drawing>
            <wp:anchor distT="0" distB="0" distL="114300" distR="114300" simplePos="0" relativeHeight="251657216" behindDoc="0" locked="1" layoutInCell="1" allowOverlap="1" wp14:anchorId="64E105E6" wp14:editId="27AC4683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200150"/>
              <wp:effectExtent l="0" t="1270" r="0" b="5080"/>
              <wp:wrapNone/>
              <wp:docPr id="3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2001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729F169" w14:textId="77777777" w:rsidR="008B3020" w:rsidRPr="0084116D" w:rsidRDefault="008B3020" w:rsidP="008B3020">
                          <w:pPr>
                            <w:pStyle w:val="Universittseinheit"/>
                          </w:pPr>
                          <w:r w:rsidRPr="0084116D">
                            <w:t>Abteilung Studierende</w:t>
                          </w:r>
                        </w:p>
                        <w:p w14:paraId="7F1F3E8E" w14:textId="77777777" w:rsidR="008B3020" w:rsidRDefault="008B3020" w:rsidP="008B3020">
                          <w:pPr>
                            <w:pStyle w:val="Untereinheit"/>
                          </w:pPr>
                          <w:r w:rsidRPr="0084116D">
                            <w:t>Beratungsstelle Studienfinanzierung</w:t>
                          </w:r>
                        </w:p>
                        <w:p w14:paraId="6CAFBFA0" w14:textId="77777777" w:rsidR="008B3020" w:rsidRDefault="008B3020" w:rsidP="008B3020">
                          <w:pPr>
                            <w:pStyle w:val="Absender"/>
                          </w:pPr>
                        </w:p>
                        <w:p w14:paraId="2D5748A6" w14:textId="77777777" w:rsidR="008B3020" w:rsidRPr="0084116D" w:rsidRDefault="008B3020" w:rsidP="008B3020">
                          <w:pPr>
                            <w:pStyle w:val="Absender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4E105E6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382.75pt;margin-top:26.1pt;width:167.25pt;height:94.5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" filled="f" stroked="f">
              <v:textbox inset="0,0,0,0">
                <w:txbxContent>
                  <w:p w14:paraId="5729F169" w14:textId="77777777" w:rsidR="008B3020" w:rsidRPr="0084116D" w:rsidRDefault="008B3020" w:rsidP="008B3020">
                    <w:pPr>
                      <w:pStyle w:val="Universittseinheit"/>
                    </w:pPr>
                    <w:r w:rsidRPr="0084116D">
                      <w:t>Abteilung Studierende</w:t>
                    </w:r>
                  </w:p>
                  <w:p w14:paraId="7F1F3E8E" w14:textId="77777777" w:rsidR="008B3020" w:rsidRDefault="008B3020" w:rsidP="008B3020">
                    <w:pPr>
                      <w:pStyle w:val="Untereinheit"/>
                    </w:pPr>
                    <w:r w:rsidRPr="0084116D">
                      <w:t>Beratungsstelle Studienfinanzierung</w:t>
                    </w:r>
                  </w:p>
                  <w:p w14:paraId="6CAFBFA0" w14:textId="77777777" w:rsidR="008B3020" w:rsidRDefault="008B3020" w:rsidP="008B3020">
                    <w:pPr>
                      <w:pStyle w:val="Absender"/>
                    </w:pPr>
                  </w:p>
                  <w:p w14:paraId="2D5748A6" w14:textId="77777777" w:rsidR="008B3020" w:rsidRPr="0084116D" w:rsidRDefault="008B3020" w:rsidP="008B3020">
                    <w:pPr>
                      <w:pStyle w:val="Absender"/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95CDE9" w14:textId="77777777" w:rsidR="008B3020" w:rsidRDefault="006B4A15">
    <w:pPr>
      <w:pStyle w:val="Kopfzeile"/>
    </w:pPr>
    <w:r>
      <w:rPr>
        <w:noProof/>
        <w:lang w:val="de-DE" w:eastAsia="de-DE"/>
      </w:rPr>
      <w:drawing>
        <wp:anchor distT="0" distB="0" distL="114300" distR="114300" simplePos="0" relativeHeight="251658240" behindDoc="0" locked="1" layoutInCell="1" allowOverlap="1" wp14:anchorId="1719D008" wp14:editId="544E7E79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1868170" cy="684530"/>
          <wp:effectExtent l="0" t="0" r="11430" b="1270"/>
          <wp:wrapNone/>
          <wp:docPr id="4" name="Bild 13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 descr="uzh_logo_d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de-DE" w:eastAsia="de-DE"/>
      </w:rPr>
      <mc:AlternateContent>
        <mc:Choice Requires="wps">
          <w:drawing>
            <wp:anchor distT="0" distB="0" distL="114300" distR="114300" simplePos="0" relativeHeight="251656192" behindDoc="0" locked="1" layoutInCell="1" allowOverlap="1" wp14:anchorId="6256D14E" wp14:editId="37A88603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403985"/>
              <wp:effectExtent l="0" t="1270" r="0" b="4445"/>
              <wp:wrapNone/>
              <wp:docPr id="2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4039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188DE0" w14:textId="77777777" w:rsidR="008B3020" w:rsidRPr="0084116D" w:rsidRDefault="008B3020" w:rsidP="008B3020">
                          <w:pPr>
                            <w:pStyle w:val="Universittseinheit"/>
                          </w:pPr>
                          <w:r>
                            <w:t>Studieninformation &amp; Beratung</w:t>
                          </w:r>
                        </w:p>
                        <w:p w14:paraId="3607A02B" w14:textId="24FA5AD2" w:rsidR="008B3020" w:rsidRDefault="00C65A8D" w:rsidP="008B3020">
                          <w:pPr>
                            <w:pStyle w:val="Untereinheit"/>
                          </w:pPr>
                          <w:r>
                            <w:t>Fach</w:t>
                          </w:r>
                          <w:r w:rsidR="008B3020" w:rsidRPr="0084116D">
                            <w:t>stelle Studienfinanzierung</w:t>
                          </w:r>
                        </w:p>
                        <w:p w14:paraId="5D986AA2" w14:textId="77777777" w:rsidR="008B3020" w:rsidRDefault="008B3020" w:rsidP="008B3020">
                          <w:pPr>
                            <w:pStyle w:val="Absender"/>
                          </w:pPr>
                        </w:p>
                        <w:p w14:paraId="3B3FC0F6" w14:textId="77777777" w:rsidR="008B3020" w:rsidRDefault="008B3020" w:rsidP="008B3020">
                          <w:pPr>
                            <w:pStyle w:val="Absender"/>
                          </w:pPr>
                          <w:r>
                            <w:t>Universität Zürich</w:t>
                          </w:r>
                        </w:p>
                        <w:p w14:paraId="17DA7DBA" w14:textId="3CFE9506" w:rsidR="008B3020" w:rsidRDefault="00C65A8D" w:rsidP="008B3020">
                          <w:pPr>
                            <w:pStyle w:val="Absender"/>
                          </w:pPr>
                          <w:r>
                            <w:t>Fach</w:t>
                          </w:r>
                          <w:r w:rsidR="008B3020">
                            <w:t>stelle Studienfinanzierung</w:t>
                          </w:r>
                          <w:r w:rsidR="00137839">
                            <w:br/>
                            <w:t>Postfach</w:t>
                          </w:r>
                        </w:p>
                        <w:p w14:paraId="341612AD" w14:textId="77777777" w:rsidR="008B3020" w:rsidRDefault="008B3020" w:rsidP="008B3020">
                          <w:pPr>
                            <w:pStyle w:val="Absender"/>
                          </w:pPr>
                          <w:r>
                            <w:t>Rämistrasse 71</w:t>
                          </w:r>
                        </w:p>
                        <w:p w14:paraId="4DD742F9" w14:textId="77777777" w:rsidR="008B3020" w:rsidRDefault="008B3020" w:rsidP="008B3020">
                          <w:pPr>
                            <w:pStyle w:val="Absender"/>
                          </w:pPr>
                          <w:r>
                            <w:t>CH-8006 Zürich</w:t>
                          </w:r>
                        </w:p>
                        <w:p w14:paraId="56313946" w14:textId="77777777" w:rsidR="008B3020" w:rsidRDefault="008B3020" w:rsidP="008B3020">
                          <w:pPr>
                            <w:pStyle w:val="Absender"/>
                          </w:pPr>
                          <w:r>
                            <w:t>Telefon +41 44 634 22 04</w:t>
                          </w:r>
                        </w:p>
                        <w:p w14:paraId="77EDF9EE" w14:textId="1B804836" w:rsidR="008B3020" w:rsidRDefault="008B3020" w:rsidP="008B3020">
                          <w:pPr>
                            <w:pStyle w:val="Absender"/>
                          </w:pPr>
                          <w:r>
                            <w:t>studienfinanzierung@</w:t>
                          </w:r>
                          <w:r w:rsidR="00A611ED">
                            <w:t>sib</w:t>
                          </w:r>
                          <w:r>
                            <w:t>.uzh.ch</w:t>
                          </w:r>
                        </w:p>
                        <w:p w14:paraId="7F9A09DB" w14:textId="77777777" w:rsidR="008B3020" w:rsidRPr="0084116D" w:rsidRDefault="008B3020" w:rsidP="008B3020">
                          <w:pPr>
                            <w:pStyle w:val="Absender"/>
                          </w:pPr>
                          <w:r>
                            <w:t>www.studienfinanzierung.uzh.ch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256D14E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382.75pt;margin-top:26.1pt;width:167.25pt;height:110.55p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" filled="f" stroked="f">
              <v:textbox inset="0,0,0,0">
                <w:txbxContent>
                  <w:p w14:paraId="51188DE0" w14:textId="77777777" w:rsidR="008B3020" w:rsidRPr="0084116D" w:rsidRDefault="008B3020" w:rsidP="008B3020">
                    <w:pPr>
                      <w:pStyle w:val="Universittseinheit"/>
                    </w:pPr>
                    <w:r>
                      <w:t>Studieninformation &amp; Beratung</w:t>
                    </w:r>
                  </w:p>
                  <w:p w14:paraId="3607A02B" w14:textId="24FA5AD2" w:rsidR="008B3020" w:rsidRDefault="00C65A8D" w:rsidP="008B3020">
                    <w:pPr>
                      <w:pStyle w:val="Untereinheit"/>
                    </w:pPr>
                    <w:r>
                      <w:t>Fach</w:t>
                    </w:r>
                    <w:r w:rsidR="008B3020" w:rsidRPr="0084116D">
                      <w:t>stelle Studienfinanzierung</w:t>
                    </w:r>
                  </w:p>
                  <w:p w14:paraId="5D986AA2" w14:textId="77777777" w:rsidR="008B3020" w:rsidRDefault="008B3020" w:rsidP="008B3020">
                    <w:pPr>
                      <w:pStyle w:val="Absender"/>
                    </w:pPr>
                  </w:p>
                  <w:p w14:paraId="3B3FC0F6" w14:textId="77777777" w:rsidR="008B3020" w:rsidRDefault="008B3020" w:rsidP="008B3020">
                    <w:pPr>
                      <w:pStyle w:val="Absender"/>
                    </w:pPr>
                    <w:r>
                      <w:t>Universität Zürich</w:t>
                    </w:r>
                  </w:p>
                  <w:p w14:paraId="17DA7DBA" w14:textId="3CFE9506" w:rsidR="008B3020" w:rsidRDefault="00C65A8D" w:rsidP="008B3020">
                    <w:pPr>
                      <w:pStyle w:val="Absender"/>
                    </w:pPr>
                    <w:r>
                      <w:t>Fach</w:t>
                    </w:r>
                    <w:r w:rsidR="008B3020">
                      <w:t>stelle Studienfinanzierung</w:t>
                    </w:r>
                    <w:r w:rsidR="00137839">
                      <w:br/>
                      <w:t>Postfach</w:t>
                    </w:r>
                  </w:p>
                  <w:p w14:paraId="341612AD" w14:textId="77777777" w:rsidR="008B3020" w:rsidRDefault="008B3020" w:rsidP="008B3020">
                    <w:pPr>
                      <w:pStyle w:val="Absender"/>
                    </w:pPr>
                    <w:r>
                      <w:t>Rämistrasse 71</w:t>
                    </w:r>
                  </w:p>
                  <w:p w14:paraId="4DD742F9" w14:textId="77777777" w:rsidR="008B3020" w:rsidRDefault="008B3020" w:rsidP="008B3020">
                    <w:pPr>
                      <w:pStyle w:val="Absender"/>
                    </w:pPr>
                    <w:r>
                      <w:t>CH-8006 Zürich</w:t>
                    </w:r>
                  </w:p>
                  <w:p w14:paraId="56313946" w14:textId="77777777" w:rsidR="008B3020" w:rsidRDefault="008B3020" w:rsidP="008B3020">
                    <w:pPr>
                      <w:pStyle w:val="Absender"/>
                    </w:pPr>
                    <w:r>
                      <w:t>Telefon +41 44 634 22 04</w:t>
                    </w:r>
                  </w:p>
                  <w:p w14:paraId="77EDF9EE" w14:textId="1B804836" w:rsidR="008B3020" w:rsidRDefault="008B3020" w:rsidP="008B3020">
                    <w:pPr>
                      <w:pStyle w:val="Absender"/>
                    </w:pPr>
                    <w:r>
                      <w:t>studienfinanzierung@</w:t>
                    </w:r>
                    <w:r w:rsidR="00A611ED">
                      <w:t>sib</w:t>
                    </w:r>
                    <w:r>
                      <w:t>.uzh.ch</w:t>
                    </w:r>
                  </w:p>
                  <w:p w14:paraId="7F9A09DB" w14:textId="77777777" w:rsidR="008B3020" w:rsidRPr="0084116D" w:rsidRDefault="008B3020" w:rsidP="008B3020">
                    <w:pPr>
                      <w:pStyle w:val="Absender"/>
                    </w:pPr>
                    <w:r>
                      <w:t>www.studienfinanzierung.uzh.ch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4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3020"/>
    <w:rsid w:val="00025D0B"/>
    <w:rsid w:val="00137839"/>
    <w:rsid w:val="0014518F"/>
    <w:rsid w:val="001E71FA"/>
    <w:rsid w:val="00296C88"/>
    <w:rsid w:val="002D36C5"/>
    <w:rsid w:val="0031700F"/>
    <w:rsid w:val="003565C9"/>
    <w:rsid w:val="00365227"/>
    <w:rsid w:val="003B0500"/>
    <w:rsid w:val="003E1AF8"/>
    <w:rsid w:val="004A0FCF"/>
    <w:rsid w:val="004E76E6"/>
    <w:rsid w:val="004F4448"/>
    <w:rsid w:val="005457D6"/>
    <w:rsid w:val="00546A81"/>
    <w:rsid w:val="005E2B7C"/>
    <w:rsid w:val="005E5EE8"/>
    <w:rsid w:val="0063414E"/>
    <w:rsid w:val="00647B4E"/>
    <w:rsid w:val="0069008F"/>
    <w:rsid w:val="006A61B7"/>
    <w:rsid w:val="006B4A15"/>
    <w:rsid w:val="00701C1F"/>
    <w:rsid w:val="007451AD"/>
    <w:rsid w:val="00774C8C"/>
    <w:rsid w:val="007E2501"/>
    <w:rsid w:val="0081136C"/>
    <w:rsid w:val="008719C0"/>
    <w:rsid w:val="008B3020"/>
    <w:rsid w:val="008C39C9"/>
    <w:rsid w:val="009A02A9"/>
    <w:rsid w:val="00A611ED"/>
    <w:rsid w:val="00AD339D"/>
    <w:rsid w:val="00BF5DE4"/>
    <w:rsid w:val="00C250F8"/>
    <w:rsid w:val="00C27BC5"/>
    <w:rsid w:val="00C65A8D"/>
    <w:rsid w:val="00D31F21"/>
    <w:rsid w:val="00D43A9C"/>
    <w:rsid w:val="00D67631"/>
    <w:rsid w:val="00E83D7E"/>
    <w:rsid w:val="00EC4BF5"/>
    <w:rsid w:val="00F47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;"/>
  <w14:docId w14:val="6F9727FF"/>
  <w14:defaultImageDpi w14:val="300"/>
  <w15:docId w15:val="{D1E12789-D2EA-544F-9EC5-4E0C91E64F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de-CH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E2323"/>
    <w:pPr>
      <w:spacing w:line="280" w:lineRule="atLeast"/>
    </w:pPr>
    <w:rPr>
      <w:rFonts w:ascii="Arial" w:hAnsi="Arial" w:cs="Arial"/>
      <w:lang w:eastAsia="zh-TW"/>
    </w:rPr>
  </w:style>
  <w:style w:type="paragraph" w:styleId="berschrift1">
    <w:name w:val="heading 1"/>
    <w:basedOn w:val="Standard"/>
    <w:next w:val="Standard"/>
    <w:qFormat/>
    <w:rsid w:val="00FA5A2C"/>
    <w:pPr>
      <w:keepNext/>
      <w:outlineLvl w:val="0"/>
    </w:pPr>
    <w:rPr>
      <w:b/>
      <w:bCs/>
      <w:kern w:val="32"/>
      <w:sz w:val="24"/>
      <w:szCs w:val="24"/>
    </w:rPr>
  </w:style>
  <w:style w:type="paragraph" w:styleId="berschrift2">
    <w:name w:val="heading 2"/>
    <w:basedOn w:val="Standard"/>
    <w:next w:val="Standard"/>
    <w:qFormat/>
    <w:rsid w:val="00FA5A2C"/>
    <w:pPr>
      <w:keepNext/>
      <w:outlineLvl w:val="1"/>
    </w:pPr>
    <w:rPr>
      <w:b/>
      <w:bCs/>
    </w:rPr>
  </w:style>
  <w:style w:type="paragraph" w:styleId="berschrift3">
    <w:name w:val="heading 3"/>
    <w:basedOn w:val="Standard"/>
    <w:next w:val="Standard"/>
    <w:qFormat/>
    <w:rsid w:val="00FA5A2C"/>
    <w:pPr>
      <w:keepNext/>
      <w:outlineLvl w:val="2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140CC4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C43674"/>
    <w:pPr>
      <w:tabs>
        <w:tab w:val="right" w:pos="9015"/>
      </w:tabs>
      <w:spacing w:line="180" w:lineRule="exact"/>
    </w:pPr>
    <w:rPr>
      <w:sz w:val="15"/>
      <w:szCs w:val="15"/>
    </w:rPr>
  </w:style>
  <w:style w:type="table" w:styleId="Tabellenraster">
    <w:name w:val="Table Grid"/>
    <w:basedOn w:val="NormaleTabelle"/>
    <w:rsid w:val="00CE232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Standard"/>
    <w:rsid w:val="0084116D"/>
    <w:pPr>
      <w:spacing w:line="240" w:lineRule="exact"/>
    </w:pPr>
    <w:rPr>
      <w:b/>
      <w:bCs/>
    </w:rPr>
  </w:style>
  <w:style w:type="paragraph" w:customStyle="1" w:styleId="Absender">
    <w:name w:val="Absender"/>
    <w:basedOn w:val="Standard"/>
    <w:rsid w:val="0084116D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Standard"/>
    <w:rsid w:val="003D208E"/>
    <w:rPr>
      <w:b/>
      <w:bCs/>
    </w:rPr>
  </w:style>
  <w:style w:type="paragraph" w:customStyle="1" w:styleId="Adresse">
    <w:name w:val="Adresse"/>
    <w:basedOn w:val="Standard"/>
    <w:rsid w:val="00F3503B"/>
    <w:pPr>
      <w:ind w:right="1985"/>
    </w:pPr>
  </w:style>
  <w:style w:type="paragraph" w:customStyle="1" w:styleId="Dokumententyp">
    <w:name w:val="Dokumententyp"/>
    <w:basedOn w:val="Standard"/>
    <w:rsid w:val="00FA5A2C"/>
    <w:rPr>
      <w:b/>
      <w:bCs/>
    </w:rPr>
  </w:style>
  <w:style w:type="paragraph" w:customStyle="1" w:styleId="Lead">
    <w:name w:val="Lead"/>
    <w:basedOn w:val="Standard"/>
    <w:rsid w:val="00EB36C9"/>
    <w:rPr>
      <w:b/>
      <w:bCs/>
    </w:rPr>
  </w:style>
  <w:style w:type="paragraph" w:customStyle="1" w:styleId="Untereinheit">
    <w:name w:val="Untereinheit"/>
    <w:basedOn w:val="Universittseinheit"/>
    <w:rsid w:val="00447E21"/>
    <w:rPr>
      <w:b w:val="0"/>
      <w:bCs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windows-125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145</Words>
  <Characters>914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Mitteilung</vt:lpstr>
    </vt:vector>
  </TitlesOfParts>
  <Manager/>
  <Company>Universität Zürich</Company>
  <LinksUpToDate>false</LinksUpToDate>
  <CharactersWithSpaces>1057</CharactersWithSpaces>
  <SharedDoc>false</SharedDoc>
  <HyperlinkBase/>
  <HLinks>
    <vt:vector size="12" baseType="variant">
      <vt:variant>
        <vt:i4>8192118</vt:i4>
      </vt:variant>
      <vt:variant>
        <vt:i4>-1</vt:i4>
      </vt:variant>
      <vt:variant>
        <vt:i4>2061</vt:i4>
      </vt:variant>
      <vt:variant>
        <vt:i4>1</vt:i4>
      </vt:variant>
      <vt:variant>
        <vt:lpwstr>uzh_logo_d_pos_grau_1mm</vt:lpwstr>
      </vt:variant>
      <vt:variant>
        <vt:lpwstr/>
      </vt:variant>
      <vt:variant>
        <vt:i4>8192118</vt:i4>
      </vt:variant>
      <vt:variant>
        <vt:i4>-1</vt:i4>
      </vt:variant>
      <vt:variant>
        <vt:i4>2062</vt:i4>
      </vt:variant>
      <vt:variant>
        <vt:i4>1</vt:i4>
      </vt:variant>
      <vt:variant>
        <vt:lpwstr>uzh_logo_d_pos_grau_1mm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Mitteilung</dc:title>
  <dc:subject/>
  <dc:creator>user</dc:creator>
  <cp:keywords/>
  <dc:description>Vorlage uzh_mitteilung_d MSO2004 v1 7.5.2010</dc:description>
  <cp:lastModifiedBy>Yelena Kimberley Wysling</cp:lastModifiedBy>
  <cp:revision>2</cp:revision>
  <cp:lastPrinted>2022-03-31T10:40:00Z</cp:lastPrinted>
  <dcterms:created xsi:type="dcterms:W3CDTF">2024-03-19T07:20:00Z</dcterms:created>
  <dcterms:modified xsi:type="dcterms:W3CDTF">2024-03-19T07:20:00Z</dcterms:modified>
  <cp:category/>
</cp:coreProperties>
</file>